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8A1" w14:textId="598CFB22" w:rsidR="00336404" w:rsidRDefault="00336404" w:rsidP="00336404"/>
    <w:p w14:paraId="2E4546B6" w14:textId="4551F2DC" w:rsidR="00336404" w:rsidRPr="0062626B" w:rsidRDefault="001A31E7" w:rsidP="007B4470">
      <w:pPr>
        <w:pStyle w:val="3Policytitle"/>
        <w:jc w:val="center"/>
      </w:pPr>
      <w:r>
        <w:t xml:space="preserve">Allergy safety </w:t>
      </w:r>
      <w:r w:rsidR="00336404">
        <w:t>policy</w:t>
      </w:r>
    </w:p>
    <w:p w14:paraId="32B66F03" w14:textId="74C0FA0E" w:rsidR="00336404" w:rsidRPr="004C7382" w:rsidRDefault="007B4470" w:rsidP="007B4470">
      <w:pPr>
        <w:pStyle w:val="6Abstract"/>
        <w:jc w:val="center"/>
      </w:pPr>
      <w:r>
        <w:t>St Patrick’s Catholic Primary School</w:t>
      </w:r>
    </w:p>
    <w:p w14:paraId="1BCD9717" w14:textId="77777777" w:rsidR="00336404" w:rsidRPr="001118BF" w:rsidRDefault="00336404" w:rsidP="00336404">
      <w:pPr>
        <w:pStyle w:val="1bodycopy10pt"/>
      </w:pPr>
    </w:p>
    <w:p w14:paraId="392A0E65" w14:textId="23BBE056" w:rsidR="00336404" w:rsidRDefault="00336404" w:rsidP="00336404">
      <w:pPr>
        <w:pStyle w:val="1bodycopy10pt"/>
        <w:rPr>
          <w:noProof/>
          <w:color w:val="00CF80"/>
          <w:szCs w:val="20"/>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0B50B32B" w:rsidR="00336404" w:rsidRDefault="007B4470" w:rsidP="00336404">
      <w:pPr>
        <w:pStyle w:val="1bodycopy10pt"/>
      </w:pPr>
      <w:r>
        <w:rPr>
          <w:noProof/>
        </w:rPr>
        <w:drawing>
          <wp:anchor distT="0" distB="0" distL="114300" distR="114300" simplePos="0" relativeHeight="251658240" behindDoc="1" locked="0" layoutInCell="1" allowOverlap="1" wp14:anchorId="257AA169" wp14:editId="5D0D217B">
            <wp:simplePos x="0" y="0"/>
            <wp:positionH relativeFrom="column">
              <wp:posOffset>2078355</wp:posOffset>
            </wp:positionH>
            <wp:positionV relativeFrom="paragraph">
              <wp:posOffset>74930</wp:posOffset>
            </wp:positionV>
            <wp:extent cx="2295525" cy="2825750"/>
            <wp:effectExtent l="0" t="0" r="9525" b="0"/>
            <wp:wrapTight wrapText="bothSides">
              <wp:wrapPolygon edited="0">
                <wp:start x="0" y="0"/>
                <wp:lineTo x="0" y="21406"/>
                <wp:lineTo x="21510" y="21406"/>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295525" cy="2825750"/>
                    </a:xfrm>
                    <a:prstGeom prst="rect">
                      <a:avLst/>
                    </a:prstGeom>
                  </pic:spPr>
                </pic:pic>
              </a:graphicData>
            </a:graphic>
            <wp14:sizeRelH relativeFrom="margin">
              <wp14:pctWidth>0</wp14:pctWidth>
            </wp14:sizeRelH>
            <wp14:sizeRelV relativeFrom="margin">
              <wp14:pctHeight>0</wp14:pctHeight>
            </wp14:sizeRelV>
          </wp:anchor>
        </w:drawing>
      </w:r>
    </w:p>
    <w:p w14:paraId="77F15421" w14:textId="77777777" w:rsidR="00336404" w:rsidRDefault="00336404" w:rsidP="00336404">
      <w:pPr>
        <w:pStyle w:val="1bodycopy10pt"/>
      </w:pPr>
    </w:p>
    <w:p w14:paraId="003572E6" w14:textId="6D0C48C6" w:rsidR="00336404" w:rsidRDefault="00336404" w:rsidP="00336404">
      <w:pPr>
        <w:pStyle w:val="1bodycopy10pt"/>
      </w:pPr>
    </w:p>
    <w:p w14:paraId="1D858D3E" w14:textId="7EF3ECC9"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6CA228D2" w14:textId="77777777" w:rsidR="00F6286D" w:rsidRDefault="00F6286D" w:rsidP="00336404">
      <w:pPr>
        <w:pStyle w:val="1bodycopy10pt"/>
      </w:pPr>
    </w:p>
    <w:p w14:paraId="6DE27FAD" w14:textId="77777777" w:rsidR="00F6286D" w:rsidRDefault="00F6286D" w:rsidP="00336404">
      <w:pPr>
        <w:pStyle w:val="1bodycopy10pt"/>
      </w:pPr>
    </w:p>
    <w:p w14:paraId="271237F8" w14:textId="77777777" w:rsidR="00F6286D" w:rsidRDefault="00F6286D" w:rsidP="00336404">
      <w:pPr>
        <w:pStyle w:val="1bodycopy10pt"/>
      </w:pPr>
    </w:p>
    <w:p w14:paraId="23352AFE"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450160F5" w:rsidR="00336404" w:rsidRPr="0062626B" w:rsidRDefault="00DE60D1">
            <w:pPr>
              <w:pStyle w:val="1bodycopy11pt"/>
              <w:rPr>
                <w:highlight w:val="yellow"/>
              </w:rPr>
            </w:pPr>
            <w:r w:rsidRPr="00DE60D1">
              <w:t>Governing Body</w:t>
            </w:r>
          </w:p>
        </w:tc>
        <w:tc>
          <w:tcPr>
            <w:tcW w:w="3866" w:type="dxa"/>
            <w:tcBorders>
              <w:top w:val="nil"/>
              <w:bottom w:val="single" w:sz="18" w:space="0" w:color="FFFFFF"/>
            </w:tcBorders>
            <w:shd w:val="clear" w:color="auto" w:fill="D8DFDE"/>
          </w:tcPr>
          <w:p w14:paraId="4A5B6E0E" w14:textId="49C16DCA" w:rsidR="00336404" w:rsidRPr="00DA50A5" w:rsidRDefault="00336404">
            <w:pPr>
              <w:pStyle w:val="1bodycopy11pt"/>
            </w:pPr>
            <w:r w:rsidRPr="00DA50A5">
              <w:rPr>
                <w:b/>
              </w:rPr>
              <w:t>Date:</w:t>
            </w:r>
            <w:r w:rsidRPr="00DA50A5">
              <w:t xml:space="preserve">  </w:t>
            </w:r>
            <w:r w:rsidR="00DE60D1">
              <w:t>2/9/26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00FC5B1D" w:rsidR="00336404" w:rsidRPr="0062626B" w:rsidRDefault="00336404">
            <w:pPr>
              <w:pStyle w:val="1bodycopy11pt"/>
              <w:rPr>
                <w:highlight w:val="yellow"/>
              </w:rPr>
            </w:pP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lastRenderedPageBreak/>
              <w:t>Next review due by:</w:t>
            </w:r>
          </w:p>
        </w:tc>
        <w:tc>
          <w:tcPr>
            <w:tcW w:w="7134" w:type="dxa"/>
            <w:gridSpan w:val="2"/>
            <w:tcBorders>
              <w:top w:val="single" w:sz="18" w:space="0" w:color="FFFFFF"/>
              <w:bottom w:val="nil"/>
            </w:tcBorders>
            <w:shd w:val="clear" w:color="auto" w:fill="D8DFDE"/>
          </w:tcPr>
          <w:p w14:paraId="1EFD6FE2" w14:textId="5190C18F" w:rsidR="00336404" w:rsidRPr="0062626B" w:rsidRDefault="007B4470">
            <w:pPr>
              <w:pStyle w:val="1bodycopy11pt"/>
              <w:rPr>
                <w:highlight w:val="yellow"/>
              </w:rPr>
            </w:pPr>
            <w:r>
              <w:rPr>
                <w:highlight w:val="yellow"/>
              </w:rPr>
              <w:t>September 2027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44FD478" w14:textId="700F6040"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1596ECB1" w14:textId="3F961295"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B11446">
          <w:rPr>
            <w:noProof/>
            <w:webHidden/>
          </w:rPr>
          <w:t>5</w:t>
        </w:r>
        <w:r w:rsidR="00B11446">
          <w:rPr>
            <w:noProof/>
            <w:webHidden/>
          </w:rPr>
          <w:fldChar w:fldCharType="end"/>
        </w:r>
      </w:hyperlink>
    </w:p>
    <w:p w14:paraId="5A0307C2" w14:textId="54BA22CB"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414D85ED" w14:textId="353B5075"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5617B6E1" w14:textId="3DAD6781"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66CFB126" w14:textId="05483DD0"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48CBEFB9" w14:textId="7918CD7A"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B11446">
          <w:rPr>
            <w:noProof/>
            <w:webHidden/>
          </w:rPr>
          <w:t>10</w:t>
        </w:r>
        <w:r w:rsidR="00B11446">
          <w:rPr>
            <w:noProof/>
            <w:webHidden/>
          </w:rPr>
          <w:fldChar w:fldCharType="end"/>
        </w:r>
      </w:hyperlink>
    </w:p>
    <w:p w14:paraId="52B85BC8" w14:textId="6F8A543C"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B11446">
          <w:rPr>
            <w:noProof/>
            <w:webHidden/>
          </w:rPr>
          <w:t>11</w:t>
        </w:r>
        <w:r w:rsidR="00B11446">
          <w:rPr>
            <w:noProof/>
            <w:webHidden/>
          </w:rPr>
          <w:fldChar w:fldCharType="end"/>
        </w:r>
      </w:hyperlink>
    </w:p>
    <w:p w14:paraId="05A5DDC1" w14:textId="162462C0"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B11446">
          <w:rPr>
            <w:noProof/>
            <w:webHidden/>
          </w:rPr>
          <w:t>12</w:t>
        </w:r>
        <w:r w:rsidR="00B11446">
          <w:rPr>
            <w:noProof/>
            <w:webHidden/>
          </w:rPr>
          <w:fldChar w:fldCharType="end"/>
        </w:r>
      </w:hyperlink>
    </w:p>
    <w:p w14:paraId="4738DD46" w14:textId="01576398"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6B8DAE0E" w14:textId="2B92578D"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355B30F1" w14:textId="29F1AF40" w:rsidR="00B11446" w:rsidRDefault="00BB5DBA">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BB5DBA"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BB5DBA"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lastRenderedPageBreak/>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34ECD48A"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C40C23">
        <w:rPr>
          <w:lang w:val="en-GB"/>
        </w:rPr>
        <w:t>Mrs Carrie Gowen</w:t>
      </w:r>
      <w:r>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7BBC6973" w:rsidR="00336404" w:rsidRDefault="00336404" w:rsidP="007C00B4">
      <w:pPr>
        <w:pStyle w:val="Subhead2"/>
        <w:rPr>
          <w:lang w:val="en-GB"/>
        </w:rPr>
      </w:pPr>
      <w:r w:rsidRPr="007C00B4">
        <w:rPr>
          <w:highlight w:val="yellow"/>
          <w:lang w:val="en-GB"/>
        </w:rPr>
        <w:t>3.</w:t>
      </w:r>
      <w:r w:rsidR="00DA6C35">
        <w:rPr>
          <w:highlight w:val="yellow"/>
          <w:lang w:val="en-GB"/>
        </w:rPr>
        <w:t>4</w:t>
      </w:r>
      <w:r w:rsidRPr="007C00B4">
        <w:rPr>
          <w:highlight w:val="yellow"/>
          <w:lang w:val="en-GB"/>
        </w:rPr>
        <w:t xml:space="preserve"> </w:t>
      </w:r>
      <w:r w:rsidR="004E54FE">
        <w:rPr>
          <w:lang w:val="en-GB"/>
        </w:rPr>
        <w:t>First Aid Volunteers</w:t>
      </w:r>
    </w:p>
    <w:p w14:paraId="1AD0E02C" w14:textId="55F3F622" w:rsidR="00336404" w:rsidRDefault="004E54FE" w:rsidP="00336404">
      <w:pPr>
        <w:pStyle w:val="1bodycopy10pt"/>
        <w:rPr>
          <w:lang w:val="en-GB"/>
        </w:rPr>
      </w:pPr>
      <w:r>
        <w:rPr>
          <w:lang w:val="en-GB"/>
        </w:rPr>
        <w:t>Esther Spinks and Priscilla Sampong</w:t>
      </w:r>
      <w:r w:rsidR="00784DF2">
        <w:rPr>
          <w:lang w:val="en-GB"/>
        </w:rPr>
        <w:t xml:space="preserve"> are </w:t>
      </w:r>
      <w:r w:rsidR="00336404">
        <w:rPr>
          <w:lang w:val="en-GB"/>
        </w:rPr>
        <w:t>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lastRenderedPageBreak/>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hinitis), triggered by allergens carried in the air, such as pollen, house dust mite, animal fur/feathers, or mould</w:t>
      </w:r>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w:t>
      </w:r>
      <w:r w:rsidR="0052621D">
        <w:lastRenderedPageBreak/>
        <w:t>carry medication</w:t>
      </w:r>
      <w:r>
        <w:t xml:space="preserve">. Where a pupil has a new diagnosis and/or has moved to the school mid-term, we will send a form and put arrangements in place within 2 weeks </w:t>
      </w:r>
    </w:p>
    <w:p w14:paraId="0CDA62B9" w14:textId="10EE1E78" w:rsidR="00AB1A8B" w:rsidRDefault="00AB1A8B" w:rsidP="00AB1A8B">
      <w:pPr>
        <w:pStyle w:val="4Bulletedcopyblue"/>
      </w:pPr>
      <w:r>
        <w:t xml:space="preserve">Send a reminder to parents/carers at the start of each year asking them to update their child’s medical information as necessary </w:t>
      </w:r>
    </w:p>
    <w:p w14:paraId="3FCEE35F" w14:textId="049CD7BD" w:rsidR="00AB1A8B" w:rsidRPr="006B0B2D" w:rsidRDefault="00AB1A8B" w:rsidP="00AB1A8B">
      <w:pPr>
        <w:pStyle w:val="4Bulletedcopyblue"/>
        <w:numPr>
          <w:ilvl w:val="0"/>
          <w:numId w:val="0"/>
        </w:numPr>
        <w:rPr>
          <w:highlight w:val="yellow"/>
        </w:rPr>
      </w:pPr>
      <w:r>
        <w:t xml:space="preserve">We ask that parents/carers proactively inform us by either phone call to the school </w:t>
      </w:r>
      <w:r w:rsidR="00BE6F3B">
        <w:t>020 8854 3881</w:t>
      </w:r>
      <w:r>
        <w:t xml:space="preserve"> or an email to </w:t>
      </w:r>
      <w:hyperlink r:id="rId14" w:history="1">
        <w:r w:rsidR="007B1A89" w:rsidRPr="00201EDD">
          <w:rPr>
            <w:rStyle w:val="Hyperlink"/>
          </w:rPr>
          <w:t>mmkenna@stpatricksprimary.org.uk</w:t>
        </w:r>
      </w:hyperlink>
      <w:r w:rsidR="007B1A89">
        <w:t xml:space="preserve">, </w:t>
      </w:r>
      <w:r>
        <w:t xml:space="preserve"> if their child’s medical needs change during the school year.</w:t>
      </w:r>
    </w:p>
    <w:p w14:paraId="65EB6389" w14:textId="7B955337" w:rsidR="006B0B2D" w:rsidRDefault="006B0B2D" w:rsidP="006B0B2D">
      <w:pPr>
        <w:pStyle w:val="Subhead2"/>
      </w:pPr>
      <w:r>
        <w:t>4.2 Identifying staff and visitors at risk</w:t>
      </w:r>
    </w:p>
    <w:p w14:paraId="07952094" w14:textId="3CA15151" w:rsidR="006B0B2D" w:rsidRPr="007B1A89" w:rsidRDefault="007B1A89" w:rsidP="006B0B2D">
      <w:pPr>
        <w:pStyle w:val="4Bulletedcopyblue"/>
      </w:pPr>
      <w:r w:rsidRPr="007B1A89">
        <w:t>We ask</w:t>
      </w:r>
      <w:r w:rsidR="006B0B2D" w:rsidRPr="007B1A89">
        <w:t xml:space="preserve"> new staff to provide details of their allergies in advance of their start date</w:t>
      </w:r>
    </w:p>
    <w:p w14:paraId="695B1319" w14:textId="4C1AC882" w:rsidR="006B0B2D" w:rsidRPr="007B1A89" w:rsidRDefault="007B1A89" w:rsidP="006B0B2D">
      <w:pPr>
        <w:pStyle w:val="4Bulletedcopyblue"/>
      </w:pPr>
      <w:r w:rsidRPr="007B1A89">
        <w:t>We ask visitors</w:t>
      </w:r>
      <w:r w:rsidR="006B0B2D" w:rsidRPr="007B1A89">
        <w:t xml:space="preserve"> to provide details of their allergies in advance of their visit</w:t>
      </w:r>
    </w:p>
    <w:p w14:paraId="4F905B31" w14:textId="344E0D0F" w:rsidR="00361B48" w:rsidRDefault="00361B48" w:rsidP="00361B48">
      <w:pPr>
        <w:pStyle w:val="Subhead2"/>
      </w:pPr>
      <w:r w:rsidRPr="007B1A89">
        <w:t>4.</w:t>
      </w:r>
      <w:r w:rsidR="006B0B2D" w:rsidRPr="007B1A89">
        <w:t>3</w:t>
      </w:r>
      <w:r w:rsidRPr="007B1A89">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lastRenderedPageBreak/>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C3DE7E" w14:textId="77777777" w:rsidR="0006696C" w:rsidRDefault="00361B48" w:rsidP="00335189">
      <w:pPr>
        <w:pStyle w:val="Bulletedcopylevel2"/>
        <w:tabs>
          <w:tab w:val="clear" w:pos="360"/>
        </w:tabs>
        <w:ind w:left="907" w:hanging="170"/>
        <w:rPr>
          <w:lang w:val="en-GB"/>
        </w:rPr>
      </w:pPr>
      <w:r w:rsidRPr="0006696C">
        <w:rPr>
          <w:lang w:val="en-GB"/>
        </w:rPr>
        <w:t xml:space="preserve">A photograph of each pupil to allow a visual check to be made </w:t>
      </w:r>
    </w:p>
    <w:p w14:paraId="37D10B16" w14:textId="77777777" w:rsidR="0006696C" w:rsidRDefault="00361B48" w:rsidP="00335189">
      <w:pPr>
        <w:pStyle w:val="Bulletedcopylevel2"/>
        <w:tabs>
          <w:tab w:val="clear" w:pos="360"/>
        </w:tabs>
        <w:ind w:left="907" w:hanging="170"/>
        <w:rPr>
          <w:lang w:val="en-GB"/>
        </w:rPr>
      </w:pPr>
      <w:r w:rsidRPr="0006696C">
        <w:rPr>
          <w:lang w:val="en-GB"/>
        </w:rPr>
        <w:t>The register is kept</w:t>
      </w:r>
    </w:p>
    <w:p w14:paraId="0F35B366" w14:textId="68EF1A4E" w:rsidR="00361B48" w:rsidRPr="0006696C" w:rsidRDefault="00361B48" w:rsidP="00335189">
      <w:pPr>
        <w:pStyle w:val="Bulletedcopylevel2"/>
        <w:tabs>
          <w:tab w:val="clear" w:pos="360"/>
        </w:tabs>
        <w:ind w:left="907" w:hanging="170"/>
        <w:rPr>
          <w:lang w:val="en-GB"/>
        </w:rPr>
      </w:pPr>
      <w:r w:rsidRPr="0006696C">
        <w:rPr>
          <w:lang w:val="en-GB"/>
        </w:rPr>
        <w:t>and can be checked quickly by any member of staff as part of initiating an emergency response</w:t>
      </w:r>
    </w:p>
    <w:p w14:paraId="7B83625F" w14:textId="77777777" w:rsidR="00071B89" w:rsidRDefault="00071B89" w:rsidP="004D78FA">
      <w:pPr>
        <w:pStyle w:val="4Bulletedcopyblue"/>
        <w:numPr>
          <w:ilvl w:val="0"/>
          <w:numId w:val="0"/>
        </w:numPr>
        <w:rPr>
          <w:lang w:val="en-GB"/>
        </w:rPr>
      </w:pPr>
    </w:p>
    <w:p w14:paraId="428FB4DE" w14:textId="77777777" w:rsidR="0006696C" w:rsidRPr="00361B48" w:rsidRDefault="0006696C"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5" w:tgtFrame="_blank" w:tooltip="legal requirements" w:history="1">
        <w:r w:rsidRPr="004D265C">
          <w:rPr>
            <w:rStyle w:val="Hyperlink"/>
          </w:rPr>
          <w:t xml:space="preserve">legal </w:t>
        </w:r>
        <w:r w:rsidRPr="004D265C">
          <w:rPr>
            <w:rStyle w:val="Hyperlink"/>
          </w:rPr>
          <w:lastRenderedPageBreak/>
          <w:t>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0F492CD8" w:rsidR="00336404" w:rsidRDefault="008B504C" w:rsidP="00336404">
      <w:pPr>
        <w:pStyle w:val="4Bulletedcopyblue"/>
        <w:rPr>
          <w:lang w:val="en-GB"/>
        </w:rPr>
      </w:pPr>
      <w:r>
        <w:rPr>
          <w:lang w:val="en-GB"/>
        </w:rPr>
        <w:t>Appropriate clothing should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The pupil’s prescribed AD are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Default="00583356" w:rsidP="00583356">
      <w:pPr>
        <w:pStyle w:val="1bodycopy10pt"/>
        <w:rPr>
          <w:lang w:val="en-GB"/>
        </w:rPr>
      </w:pPr>
      <w:r>
        <w:rPr>
          <w:lang w:val="en-GB"/>
        </w:rPr>
        <w:t xml:space="preserve">If a pupil cannot </w:t>
      </w:r>
      <w:r w:rsidRPr="00583356">
        <w:rPr>
          <w:lang w:val="en-GB"/>
        </w:rPr>
        <w:t>keep their ADs with them in the classroom</w:t>
      </w:r>
      <w:r>
        <w:rPr>
          <w:lang w:val="en-GB"/>
        </w:rPr>
        <w:t xml:space="preserve"> </w:t>
      </w:r>
      <w:r w:rsidRPr="00583356">
        <w:rPr>
          <w:lang w:val="en-GB"/>
        </w:rPr>
        <w:t xml:space="preserve">(due to age or other considerations), then the devices </w:t>
      </w:r>
      <w:r w:rsidR="00F62304">
        <w:rPr>
          <w:lang w:val="en-GB"/>
        </w:rPr>
        <w:t>will be</w:t>
      </w:r>
      <w:r w:rsidRPr="00583356">
        <w:rPr>
          <w:lang w:val="en-GB"/>
        </w:rPr>
        <w:t xml:space="preserve"> stored</w:t>
      </w:r>
      <w:r w:rsidR="003D4E14">
        <w:rPr>
          <w:lang w:val="en-GB"/>
        </w:rPr>
        <w:t>:</w:t>
      </w:r>
    </w:p>
    <w:p w14:paraId="30C3862C" w14:textId="73955574" w:rsidR="003D4E14" w:rsidRPr="00856BE9" w:rsidRDefault="00856BE9" w:rsidP="003D4E14">
      <w:pPr>
        <w:pStyle w:val="4Bulletedcopyblue"/>
        <w:rPr>
          <w:lang w:val="en-GB"/>
        </w:rPr>
      </w:pPr>
      <w:r w:rsidRPr="00856BE9">
        <w:rPr>
          <w:lang w:val="en-GB"/>
        </w:rPr>
        <w:lastRenderedPageBreak/>
        <w:t>In the school office</w:t>
      </w:r>
    </w:p>
    <w:p w14:paraId="6CEB6792" w14:textId="77777777" w:rsidR="003D4E14" w:rsidRPr="00856BE9" w:rsidRDefault="003D4E14" w:rsidP="003D4E14">
      <w:pPr>
        <w:pStyle w:val="4Bulletedcopyblue"/>
        <w:rPr>
          <w:lang w:val="en-GB"/>
        </w:rPr>
      </w:pPr>
      <w:r w:rsidRPr="00856BE9">
        <w:rPr>
          <w:lang w:val="en-GB"/>
        </w:rPr>
        <w:t>Kept at room temperature (in line with manufacturer’s guidelines), protected from direct sunlight and extremes of temperature</w:t>
      </w:r>
    </w:p>
    <w:p w14:paraId="3FE933D4" w14:textId="638BAF99" w:rsidR="00583356" w:rsidRPr="00DE3757" w:rsidRDefault="00583356" w:rsidP="00583356">
      <w:pPr>
        <w:pStyle w:val="1bodycopy10pt"/>
        <w:rPr>
          <w:lang w:val="en-GB"/>
        </w:rPr>
      </w:pPr>
      <w:r w:rsidRPr="00583356">
        <w:rPr>
          <w:lang w:val="en-GB"/>
        </w:rPr>
        <w:t xml:space="preserve">A copy of the pupil’s allergy action plan is kept alongside their medication, as it includes instructions on how it </w:t>
      </w:r>
      <w:r w:rsidRPr="00DE3757">
        <w:rPr>
          <w:lang w:val="en-GB"/>
        </w:rPr>
        <w:t>should be used in an emergency.</w:t>
      </w:r>
    </w:p>
    <w:p w14:paraId="0D8B5422" w14:textId="62481EC4" w:rsidR="00583356" w:rsidRPr="00DE3757" w:rsidRDefault="00FA166E" w:rsidP="00583356">
      <w:pPr>
        <w:pStyle w:val="4Bulletedcopyblue"/>
        <w:rPr>
          <w:lang w:val="en-GB"/>
        </w:rPr>
      </w:pPr>
      <w:r w:rsidRPr="00DE3757">
        <w:rPr>
          <w:lang w:val="en-GB"/>
        </w:rPr>
        <w:t>If a pupil does not have access to adrenaline pens which can be left at school, they should be kept in the child’s bag, which must be stored daily in the prescribed classroom location</w:t>
      </w:r>
      <w:r w:rsidR="00613ACF" w:rsidRPr="00DE3757">
        <w:rPr>
          <w:lang w:val="en-GB"/>
        </w:rPr>
        <w:t>, and return home with the child daily.</w:t>
      </w:r>
    </w:p>
    <w:p w14:paraId="4B594EF6" w14:textId="7F63B433" w:rsidR="00583356" w:rsidRPr="00DE3757" w:rsidRDefault="00613ACF" w:rsidP="00583356">
      <w:pPr>
        <w:pStyle w:val="4Bulletedcopyblue"/>
        <w:rPr>
          <w:lang w:val="en-GB"/>
        </w:rPr>
      </w:pPr>
      <w:r w:rsidRPr="00DE3757">
        <w:rPr>
          <w:lang w:val="en-GB"/>
        </w:rPr>
        <w:t>Children with prescribed adrenelin will be identified on the school</w:t>
      </w:r>
      <w:r w:rsidR="00195DAD" w:rsidRPr="00DE3757">
        <w:rPr>
          <w:lang w:val="en-GB"/>
        </w:rPr>
        <w:t xml:space="preserve"> ‘Medi-alert’ book, on the ‘Medical Needs’ list</w:t>
      </w:r>
      <w:r w:rsidR="009F465C" w:rsidRPr="00DE3757">
        <w:rPr>
          <w:lang w:val="en-GB"/>
        </w:rPr>
        <w:t>, on the photo identification sheet and will all have individual health plans</w:t>
      </w:r>
      <w:r w:rsidR="00DE3757" w:rsidRPr="00DE3757">
        <w:rPr>
          <w:lang w:val="en-GB"/>
        </w:rPr>
        <w:t xml:space="preserve"> which will be stored with any medication.</w:t>
      </w:r>
    </w:p>
    <w:p w14:paraId="39BB7DB1" w14:textId="72D744A6" w:rsidR="00583356" w:rsidRDefault="00583356" w:rsidP="00583356">
      <w:pPr>
        <w:pStyle w:val="Subhead2"/>
      </w:pPr>
      <w:r w:rsidRPr="00DE3757">
        <w:t xml:space="preserve">8.2 </w:t>
      </w:r>
      <w:r w:rsidR="00C57A47" w:rsidRPr="00DE3757">
        <w:t>S</w:t>
      </w:r>
      <w:r w:rsidR="00B26D6A" w:rsidRPr="00DE3757">
        <w:t>pare</w:t>
      </w:r>
      <w:r w:rsidRPr="00DE3757">
        <w:t xml:space="preserve"> ADs</w:t>
      </w:r>
      <w:r w:rsidR="00E63B13" w:rsidRPr="00DE3757">
        <w:t xml:space="preserve"> and</w:t>
      </w:r>
      <w:r w:rsidR="00E63B13">
        <w:t xml:space="preserve">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7126A8EB" w:rsidR="00915493" w:rsidRPr="00E51F83" w:rsidRDefault="00915493" w:rsidP="00336404">
      <w:pPr>
        <w:pStyle w:val="1bodycopy10pt"/>
        <w:rPr>
          <w:lang w:val="en-GB"/>
        </w:rPr>
      </w:pPr>
      <w:r w:rsidRPr="00915493">
        <w:rPr>
          <w:lang w:val="en-GB"/>
        </w:rPr>
        <w:t xml:space="preserve">The allergy safety lead is responsible for sourcing spare ADs </w:t>
      </w:r>
      <w:r w:rsidRPr="00DE3757">
        <w:rPr>
          <w:lang w:val="en-GB"/>
        </w:rPr>
        <w:t>and an emergency asthma reliver inhaler</w:t>
      </w:r>
      <w:r w:rsidRPr="00915493">
        <w:rPr>
          <w:lang w:val="en-GB"/>
        </w:rPr>
        <w:t xml:space="preserve"> and </w:t>
      </w:r>
      <w:r w:rsidRPr="00E51F83">
        <w:rPr>
          <w:lang w:val="en-GB"/>
        </w:rPr>
        <w:t xml:space="preserve">ensuring they are stored according to the guidance. </w:t>
      </w:r>
    </w:p>
    <w:p w14:paraId="130CB341" w14:textId="116E3C5C" w:rsidR="009B1DCC" w:rsidRPr="00E51F83" w:rsidRDefault="00DE3757" w:rsidP="009B1DCC">
      <w:pPr>
        <w:pStyle w:val="4Bulletedcopyblue"/>
        <w:rPr>
          <w:lang w:val="en-GB"/>
        </w:rPr>
      </w:pPr>
      <w:r w:rsidRPr="00E51F83">
        <w:rPr>
          <w:lang w:val="en-GB"/>
        </w:rPr>
        <w:t xml:space="preserve">Esther Spinks will be responsible for </w:t>
      </w:r>
      <w:r w:rsidR="00C96DCA" w:rsidRPr="00E51F83">
        <w:rPr>
          <w:lang w:val="en-GB"/>
        </w:rPr>
        <w:t>maintaining the supply of spare injectors and asthma inhalers.</w:t>
      </w:r>
    </w:p>
    <w:p w14:paraId="3F763DDC" w14:textId="2E8100AA" w:rsidR="003D4E14" w:rsidRPr="00E51F83" w:rsidRDefault="003D4E14" w:rsidP="003D4E14">
      <w:pPr>
        <w:pStyle w:val="4Bulletedcopyblue"/>
        <w:numPr>
          <w:ilvl w:val="0"/>
          <w:numId w:val="0"/>
        </w:numPr>
        <w:rPr>
          <w:lang w:val="en-GB"/>
        </w:rPr>
      </w:pPr>
      <w:r w:rsidRPr="00E51F83">
        <w:rPr>
          <w:lang w:val="en-GB"/>
        </w:rPr>
        <w:t>Spare ADs will be stored:</w:t>
      </w:r>
    </w:p>
    <w:p w14:paraId="24036697" w14:textId="1D0A9D36" w:rsidR="00F62304" w:rsidRPr="00E51F83" w:rsidRDefault="00C96DCA" w:rsidP="00F62304">
      <w:pPr>
        <w:pStyle w:val="4Bulletedcopyblue"/>
        <w:rPr>
          <w:lang w:val="en-GB"/>
        </w:rPr>
      </w:pPr>
      <w:r w:rsidRPr="00E51F83">
        <w:rPr>
          <w:b/>
          <w:bCs/>
          <w:lang w:val="en-GB"/>
        </w:rPr>
        <w:t>In the school medical cabinet, located next to the school office in the corridor.</w:t>
      </w:r>
    </w:p>
    <w:p w14:paraId="31A25E28" w14:textId="7A9049EC" w:rsidR="003D4E14" w:rsidRPr="00E51F83" w:rsidRDefault="00F62304" w:rsidP="003D4E14">
      <w:pPr>
        <w:pStyle w:val="4Bulletedcopyblue"/>
        <w:rPr>
          <w:lang w:val="en-GB"/>
        </w:rPr>
      </w:pPr>
      <w:r w:rsidRPr="00E51F83">
        <w:rPr>
          <w:lang w:val="en-GB"/>
        </w:rPr>
        <w:t>Kept at</w:t>
      </w:r>
      <w:r w:rsidR="00336404" w:rsidRPr="00E51F83">
        <w:rPr>
          <w:lang w:val="en-GB"/>
        </w:rPr>
        <w:t xml:space="preserve"> room temperature (in line with manufacturer’s guidelines), protected from direct sunlight and extremes of temperature</w:t>
      </w:r>
    </w:p>
    <w:p w14:paraId="0B25D429" w14:textId="7A3E9E3F" w:rsidR="003D4E14" w:rsidRPr="00E51F83" w:rsidRDefault="003D4E14" w:rsidP="003D4E14">
      <w:pPr>
        <w:pStyle w:val="4Bulletedcopyblue"/>
        <w:numPr>
          <w:ilvl w:val="0"/>
          <w:numId w:val="0"/>
        </w:numPr>
        <w:rPr>
          <w:lang w:val="en-GB"/>
        </w:rPr>
      </w:pPr>
      <w:r w:rsidRPr="00E51F83">
        <w:rPr>
          <w:lang w:val="en-GB"/>
        </w:rPr>
        <w:t>Spare AAIs will be kept:</w:t>
      </w:r>
    </w:p>
    <w:p w14:paraId="32D13C75" w14:textId="61336636" w:rsidR="003D4E14" w:rsidRPr="00E51F83" w:rsidRDefault="003D4E14" w:rsidP="00336404">
      <w:pPr>
        <w:pStyle w:val="4Bulletedcopyblue"/>
        <w:rPr>
          <w:lang w:val="en-GB"/>
        </w:rPr>
      </w:pPr>
      <w:r w:rsidRPr="00E51F83">
        <w:rPr>
          <w:lang w:val="en-GB"/>
        </w:rPr>
        <w:t>In pairs</w:t>
      </w:r>
      <w:r w:rsidR="00E068EA" w:rsidRPr="00E51F83">
        <w:rPr>
          <w:lang w:val="en-GB"/>
        </w:rPr>
        <w:t>,</w:t>
      </w:r>
      <w:r w:rsidRPr="00E51F83">
        <w:rPr>
          <w:lang w:val="en-GB"/>
        </w:rPr>
        <w:t xml:space="preserve"> in case a second one is necessary</w:t>
      </w:r>
    </w:p>
    <w:p w14:paraId="750863B3" w14:textId="5546F2C9" w:rsidR="00336404" w:rsidRPr="00E51F83" w:rsidRDefault="003D4E14" w:rsidP="00336404">
      <w:pPr>
        <w:pStyle w:val="4Bulletedcopyblue"/>
        <w:rPr>
          <w:lang w:val="en-GB"/>
        </w:rPr>
      </w:pPr>
      <w:r w:rsidRPr="00E51F83">
        <w:rPr>
          <w:lang w:val="en-GB"/>
        </w:rPr>
        <w:t>S</w:t>
      </w:r>
      <w:r w:rsidR="00336404" w:rsidRPr="00E51F83">
        <w:rPr>
          <w:lang w:val="en-GB"/>
        </w:rPr>
        <w:t>eparate from any pupi</w:t>
      </w:r>
      <w:r w:rsidRPr="00E51F83">
        <w:rPr>
          <w:lang w:val="en-GB"/>
        </w:rPr>
        <w:t>ls’</w:t>
      </w:r>
      <w:r w:rsidR="00336404" w:rsidRPr="00E51F83">
        <w:rPr>
          <w:lang w:val="en-GB"/>
        </w:rPr>
        <w:t xml:space="preserve"> prescribed A</w:t>
      </w:r>
      <w:r w:rsidRPr="00E51F83">
        <w:rPr>
          <w:lang w:val="en-GB"/>
        </w:rPr>
        <w:t xml:space="preserve">Ds </w:t>
      </w:r>
      <w:r w:rsidR="00336404" w:rsidRPr="00E51F83">
        <w:rPr>
          <w:lang w:val="en-GB"/>
        </w:rPr>
        <w:t>and clearly labelled to avoid confusion</w:t>
      </w:r>
    </w:p>
    <w:p w14:paraId="00D4130C" w14:textId="5A414887" w:rsidR="009B1DCC" w:rsidRPr="00E51F83" w:rsidRDefault="00E51F83" w:rsidP="009B1DCC">
      <w:pPr>
        <w:pStyle w:val="1bodycopy10pt"/>
        <w:rPr>
          <w:lang w:val="en-GB"/>
        </w:rPr>
      </w:pPr>
      <w:r w:rsidRPr="00E51F83">
        <w:rPr>
          <w:lang w:val="en-GB"/>
        </w:rPr>
        <w:t>Esther Spinks and Prscilla Sampong</w:t>
      </w:r>
      <w:r w:rsidR="009B1DCC" w:rsidRPr="00E51F83">
        <w:rPr>
          <w:lang w:val="en-GB"/>
        </w:rPr>
        <w:t xml:space="preserve"> are responsible </w:t>
      </w:r>
      <w:r w:rsidR="00F62304" w:rsidRPr="00E51F83">
        <w:rPr>
          <w:lang w:val="en-GB"/>
        </w:rPr>
        <w:t>for:</w:t>
      </w:r>
    </w:p>
    <w:p w14:paraId="62EB6808" w14:textId="26411F87" w:rsidR="009B1DCC" w:rsidRPr="00E51F83" w:rsidRDefault="00F62304" w:rsidP="009B1DCC">
      <w:pPr>
        <w:pStyle w:val="4Bulletedcopyblue"/>
        <w:rPr>
          <w:lang w:val="en-GB"/>
        </w:rPr>
      </w:pPr>
      <w:r w:rsidRPr="00E51F83">
        <w:rPr>
          <w:lang w:val="en-GB"/>
        </w:rPr>
        <w:t xml:space="preserve">Checking monthly that spare ADs </w:t>
      </w:r>
      <w:r w:rsidR="00915493" w:rsidRPr="00E51F83">
        <w:t xml:space="preserve">and the emergency asthma reliver inhaler </w:t>
      </w:r>
      <w:r w:rsidRPr="00E51F83">
        <w:rPr>
          <w:lang w:val="en-GB"/>
        </w:rPr>
        <w:t>are present</w:t>
      </w:r>
      <w:r w:rsidR="009B1DCC" w:rsidRPr="00E51F83">
        <w:rPr>
          <w:lang w:val="en-GB"/>
        </w:rPr>
        <w:t xml:space="preserve"> and in date</w:t>
      </w:r>
    </w:p>
    <w:p w14:paraId="6BE66596" w14:textId="0E01566A" w:rsidR="009B1DCC" w:rsidRPr="00E51F83" w:rsidRDefault="00F62304" w:rsidP="00336404">
      <w:pPr>
        <w:pStyle w:val="4Bulletedcopyblue"/>
        <w:rPr>
          <w:lang w:val="en-GB"/>
        </w:rPr>
      </w:pPr>
      <w:r w:rsidRPr="00E51F83">
        <w:rPr>
          <w:lang w:val="en-GB"/>
        </w:rPr>
        <w:t xml:space="preserve">Obtaining replacement ADs </w:t>
      </w:r>
      <w:r w:rsidR="009B1DCC" w:rsidRPr="00E51F83">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2B63357E"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has been used, it will be disposed of in line with the manufacturer's instructions</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6"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Pr="006350D0" w:rsidRDefault="00336404" w:rsidP="00BE06A1">
      <w:pPr>
        <w:pStyle w:val="1bodycopy10pt"/>
        <w:rPr>
          <w:lang w:val="en-GB"/>
        </w:rPr>
      </w:pPr>
      <w:r w:rsidRPr="006350D0">
        <w:rPr>
          <w:lang w:val="en-GB"/>
        </w:rPr>
        <w:lastRenderedPageBreak/>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'near miss'</w:t>
      </w:r>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0E83D593" w14:textId="4011FA48" w:rsidR="00373227" w:rsidRDefault="00025C7D" w:rsidP="00114198">
      <w:pPr>
        <w:pStyle w:val="4Bulletedcopyblue"/>
        <w:rPr>
          <w:lang w:val="en-GB" w:eastAsia="en-GB"/>
        </w:rPr>
      </w:pPr>
      <w:r w:rsidRPr="00025C7D">
        <w:rPr>
          <w:lang w:val="en-GB" w:eastAsia="en-GB"/>
        </w:rPr>
        <w:t>How the incident concluded</w:t>
      </w:r>
      <w:r w:rsidR="00373227" w:rsidRPr="00025C7D">
        <w:rPr>
          <w:lang w:val="en-GB" w:eastAsia="en-GB"/>
        </w:rPr>
        <w:t xml:space="preserve">The school will approach serious incidents and </w:t>
      </w:r>
      <w:r w:rsidR="00373227">
        <w:rPr>
          <w:lang w:val="en-GB" w:eastAsia="en-GB"/>
        </w:rPr>
        <w:t>‘</w:t>
      </w:r>
      <w:r w:rsidR="00373227" w:rsidRPr="00025C7D">
        <w:rPr>
          <w:lang w:val="en-GB" w:eastAsia="en-GB"/>
        </w:rPr>
        <w:t>near misse</w:t>
      </w:r>
      <w:r w:rsidR="00373227">
        <w:rPr>
          <w:lang w:val="en-GB" w:eastAsia="en-GB"/>
        </w:rPr>
        <w:t>s’</w:t>
      </w:r>
      <w:r w:rsidR="00373227" w:rsidRPr="00025C7D">
        <w:rPr>
          <w:lang w:val="en-GB" w:eastAsia="en-GB"/>
        </w:rPr>
        <w:t xml:space="preserve"> in a </w:t>
      </w:r>
      <w:r w:rsidR="00373227">
        <w:rPr>
          <w:lang w:val="en-GB" w:eastAsia="en-GB"/>
        </w:rPr>
        <w:t>‘</w:t>
      </w:r>
      <w:r w:rsidR="00373227" w:rsidRPr="00025C7D">
        <w:rPr>
          <w:lang w:val="en-GB" w:eastAsia="en-GB"/>
        </w:rPr>
        <w:t>no blame</w:t>
      </w:r>
      <w:r w:rsidR="00373227">
        <w:rPr>
          <w:lang w:val="en-GB" w:eastAsia="en-GB"/>
        </w:rPr>
        <w:t xml:space="preserve">’ </w:t>
      </w:r>
      <w:r w:rsidR="00373227"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0F03A54E"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near miss</w:t>
      </w:r>
      <w:r w:rsidR="00124397">
        <w:t xml:space="preserve">’ </w:t>
      </w:r>
      <w:r w:rsidRPr="00D26CCD">
        <w:t>as soon as possible</w:t>
      </w:r>
      <w:r w:rsidR="00114198">
        <w:t>.</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recognised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03124614" w:rsidR="00124397" w:rsidRDefault="0043684F" w:rsidP="00124397">
      <w:r>
        <w:t xml:space="preserve">Staff will </w:t>
      </w:r>
      <w:r w:rsidR="00124397">
        <w:t>always share</w:t>
      </w:r>
      <w:r>
        <w:t xml:space="preserve"> the incident report</w:t>
      </w:r>
      <w:r w:rsidR="00124397">
        <w:t xml:space="preserve"> with</w:t>
      </w:r>
      <w:r w:rsidR="00114198">
        <w:t xml:space="preserve"> Carrie Gowen.</w:t>
      </w:r>
      <w:r w:rsidR="00124397" w:rsidRPr="00124397">
        <w:t xml:space="preserve">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0150F5D1" w:rsidR="001E1438" w:rsidRPr="0052621D" w:rsidRDefault="001F5A95" w:rsidP="001E1438">
      <w:pPr>
        <w:pStyle w:val="4Bulletedcopyblue"/>
        <w:rPr>
          <w:highlight w:val="yellow"/>
        </w:rPr>
      </w:pPr>
      <w:r>
        <w:t>With t</w:t>
      </w:r>
      <w:r w:rsidR="005125D1">
        <w:t xml:space="preserve">he </w:t>
      </w:r>
      <w:r w:rsidR="005125D1" w:rsidRPr="00E40EDB">
        <w:t>Health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 xml:space="preserve">by a member of staff. </w:t>
      </w:r>
    </w:p>
    <w:p w14:paraId="035EAED6" w14:textId="54955E56" w:rsidR="001F5A95" w:rsidRDefault="001F5A95" w:rsidP="001F5A95">
      <w:pPr>
        <w:pStyle w:val="4Bulletedcopyblue"/>
      </w:pPr>
      <w:r>
        <w:t xml:space="preserve">To the local authority: any </w:t>
      </w:r>
      <w:r w:rsidRPr="00A474E5">
        <w:t>allergen-related food safety incidents</w:t>
      </w:r>
      <w:r>
        <w:t xml:space="preserve">. </w:t>
      </w:r>
    </w:p>
    <w:p w14:paraId="7BC5660B" w14:textId="5964CBE7" w:rsidR="00A474E5" w:rsidRDefault="00A474E5" w:rsidP="0052621D">
      <w:pPr>
        <w:pStyle w:val="1bodycopy"/>
      </w:pPr>
      <w:r w:rsidRPr="00A474E5">
        <w:t xml:space="preserve">In the event that the incident or </w:t>
      </w:r>
      <w:r>
        <w:t>‘</w:t>
      </w:r>
      <w:r w:rsidRPr="00A474E5">
        <w:t>near miss</w:t>
      </w:r>
      <w:r>
        <w:t>’</w:t>
      </w:r>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Understand and can recognise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near miss</w:t>
      </w:r>
      <w:r w:rsidR="0074748F">
        <w:t>’</w:t>
      </w:r>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21183528" w:rsidR="00C504DD" w:rsidRDefault="00C504DD" w:rsidP="00C504DD">
      <w:pPr>
        <w:pStyle w:val="4Bulletedcopyblue"/>
        <w:rPr>
          <w:lang w:val="en-GB"/>
        </w:rPr>
      </w:pPr>
      <w:r w:rsidRPr="00CA2A97">
        <w:rPr>
          <w:lang w:val="en-GB"/>
        </w:rPr>
        <w:t xml:space="preserve">Regular check-ins with their </w:t>
      </w:r>
      <w:r w:rsidR="00B84197">
        <w:rPr>
          <w:lang w:val="en-GB"/>
        </w:rPr>
        <w:t>class teacher.</w:t>
      </w:r>
    </w:p>
    <w:p w14:paraId="60ABB30F" w14:textId="399EBE1F" w:rsidR="00694500" w:rsidRDefault="00C504DD" w:rsidP="00694500">
      <w:pPr>
        <w:pStyle w:val="4Bulletedcopyblue"/>
      </w:pPr>
      <w:r w:rsidRPr="00A45B6A">
        <w:t>Reassurance that steps are being taken to minimise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lastRenderedPageBreak/>
        <w:t>The school will respond to any instance of bullying in line with its behavior policy.</w:t>
      </w:r>
    </w:p>
    <w:p w14:paraId="3EABCEF1" w14:textId="1D9F3713" w:rsidR="00694500" w:rsidRPr="00A45B6A" w:rsidRDefault="00694500" w:rsidP="0052621D">
      <w:pPr>
        <w:pStyle w:val="Subhead2"/>
      </w:pPr>
      <w:r>
        <w:t>11.1 Wellbeing support following an incident or ‘near miss’</w:t>
      </w:r>
    </w:p>
    <w:p w14:paraId="02AD7AF8" w14:textId="5411C7E9" w:rsidR="00C504DD" w:rsidRDefault="00C504DD" w:rsidP="00C504DD">
      <w:pPr>
        <w:rPr>
          <w:rFonts w:ascii="Times New Roman" w:eastAsia="Times New Roman" w:hAnsi="Times New Roman"/>
        </w:rPr>
      </w:pPr>
      <w:r w:rsidRPr="008741AE">
        <w:t>The school recogni</w:t>
      </w:r>
      <w:r w:rsidR="006A7A15">
        <w:t>s</w:t>
      </w:r>
      <w:r w:rsidRPr="008741AE">
        <w:t xml:space="preserve">es that an incident or a </w:t>
      </w:r>
      <w:r w:rsidR="0074748F">
        <w:t>‘</w:t>
      </w:r>
      <w:r w:rsidRPr="008741AE">
        <w:t>near miss</w:t>
      </w:r>
      <w:r w:rsidR="0074748F">
        <w:t>’</w:t>
      </w:r>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near miss</w:t>
      </w:r>
      <w:r w:rsidR="0074748F">
        <w:t>’</w:t>
      </w:r>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03017777" w14:textId="77777777" w:rsidR="00336404" w:rsidRDefault="00336404" w:rsidP="00336404">
      <w:pPr>
        <w:pStyle w:val="4Bulletedcopyblue"/>
      </w:pPr>
      <w:r w:rsidRPr="00B350BA">
        <w:t>School food policy</w:t>
      </w:r>
    </w:p>
    <w:p w14:paraId="46EFC640" w14:textId="268AD3AF" w:rsidR="005C2D73" w:rsidRDefault="005C2D73" w:rsidP="00336404">
      <w:pPr>
        <w:pStyle w:val="4Bulletedcopyblue"/>
      </w:pPr>
      <w:r>
        <w:t>Data protection policy</w:t>
      </w:r>
    </w:p>
    <w:p w14:paraId="4862C102" w14:textId="00D369C0" w:rsidR="00124397" w:rsidRPr="00B350BA" w:rsidRDefault="00124397" w:rsidP="00336404">
      <w:pPr>
        <w:pStyle w:val="4Bulletedcopyblue"/>
      </w:pPr>
      <w:r>
        <w:t>Behavior policy</w:t>
      </w:r>
    </w:p>
    <w:p w14:paraId="39F1CB97" w14:textId="77777777" w:rsidR="000515B5" w:rsidRDefault="000515B5"/>
    <w:sectPr w:rsidR="000515B5">
      <w:headerReference w:type="even" r:id="rId17"/>
      <w:headerReference w:type="default" r:id="rId18"/>
      <w:footerReference w:type="even"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34743" w14:textId="77777777" w:rsidR="00BB5DBA" w:rsidRDefault="00BB5DBA">
      <w:pPr>
        <w:spacing w:after="0"/>
      </w:pPr>
      <w:r>
        <w:separator/>
      </w:r>
    </w:p>
  </w:endnote>
  <w:endnote w:type="continuationSeparator" w:id="0">
    <w:p w14:paraId="5CD31EE8" w14:textId="77777777" w:rsidR="00BB5DBA" w:rsidRDefault="00BB5D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EA9E" w14:textId="77777777" w:rsidR="00A62DF1" w:rsidRDefault="00A62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77777777" w:rsidR="00A62DF1" w:rsidRPr="00A62B49" w:rsidRDefault="00A62DF1">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color w:val="7C7C7C"/>
              </w:rPr>
              <w:t>thekeysupport.com</w:t>
            </w:r>
          </w:hyperlink>
          <w:r>
            <w:rPr>
              <w:rStyle w:val="Hyperlink"/>
              <w:color w:val="7C7C7C"/>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color w:val="7C7C7C"/>
              </w:rPr>
              <w:t>thekeysupport.com/terms</w:t>
            </w:r>
          </w:hyperlink>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5FAE0" w14:textId="77777777" w:rsidR="00BB5DBA" w:rsidRDefault="00BB5DBA">
      <w:pPr>
        <w:spacing w:after="0"/>
      </w:pPr>
      <w:r>
        <w:separator/>
      </w:r>
    </w:p>
  </w:footnote>
  <w:footnote w:type="continuationSeparator" w:id="0">
    <w:p w14:paraId="106DC5CB" w14:textId="77777777" w:rsidR="00BB5DBA" w:rsidRDefault="00BB5DB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BB5DBA">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1" type="#_x0000_t75" style="width:36pt;height:30pt" o:bullet="t">
        <v:imagedata r:id="rId1" o:title="Tick"/>
      </v:shape>
    </w:pict>
  </w:numPicBullet>
  <w:numPicBullet w:numPicBulletId="1">
    <w:pict>
      <v:shape id="_x0000_i1142" type="#_x0000_t75" style="width:30pt;height:30pt" o:bullet="t">
        <v:imagedata r:id="rId2" o:title="Cross"/>
      </v:shape>
    </w:pict>
  </w:numPicBullet>
  <w:numPicBullet w:numPicBulletId="2">
    <w:pict>
      <v:shape id="_x0000_i1143" type="#_x0000_t75" style="width:567pt;height:903.75pt" o:bullet="t">
        <v:imagedata r:id="rId3" o:title="Blue Pointer-01-01"/>
      </v:shape>
    </w:pict>
  </w:numPicBullet>
  <w:numPicBullet w:numPicBulletId="3">
    <w:pict>
      <v:shape id="_x0000_i1144" type="#_x0000_t75" style="width:209.25pt;height:331.5pt" o:bullet="t">
        <v:imagedata r:id="rId4" o:title="TK_LOGO_POINTER_RGB_bullet_blue"/>
      </v:shape>
    </w:pict>
  </w:numPicBullet>
  <w:numPicBullet w:numPicBulletId="4">
    <w:pict>
      <v:shape id="_x0000_i1145" type="#_x0000_t75" style="width:6.75pt;height:10.5pt" o:bullet="t">
        <v:imagedata r:id="rId5" o:title=""/>
      </v:shape>
    </w:pict>
  </w:numPicBullet>
  <w:numPicBullet w:numPicBulletId="5">
    <w:pict>
      <v:shape id="_x0000_i1146"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06AB"/>
    <w:rsid w:val="00025C7D"/>
    <w:rsid w:val="000469F5"/>
    <w:rsid w:val="000515B5"/>
    <w:rsid w:val="00062661"/>
    <w:rsid w:val="0006696C"/>
    <w:rsid w:val="00067BAA"/>
    <w:rsid w:val="00071B89"/>
    <w:rsid w:val="00072702"/>
    <w:rsid w:val="00073CB5"/>
    <w:rsid w:val="0007730C"/>
    <w:rsid w:val="00093B87"/>
    <w:rsid w:val="000A7C5A"/>
    <w:rsid w:val="000D0F4E"/>
    <w:rsid w:val="000D48B7"/>
    <w:rsid w:val="000E5D7D"/>
    <w:rsid w:val="00114198"/>
    <w:rsid w:val="00124397"/>
    <w:rsid w:val="00136F7F"/>
    <w:rsid w:val="00195BF8"/>
    <w:rsid w:val="00195DAD"/>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33FB6"/>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C7599"/>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4E54FE"/>
    <w:rsid w:val="00502EEE"/>
    <w:rsid w:val="005125D1"/>
    <w:rsid w:val="00522892"/>
    <w:rsid w:val="0052621D"/>
    <w:rsid w:val="0055041C"/>
    <w:rsid w:val="00583356"/>
    <w:rsid w:val="005C2D73"/>
    <w:rsid w:val="005D5CD7"/>
    <w:rsid w:val="005D7A6B"/>
    <w:rsid w:val="00611616"/>
    <w:rsid w:val="00611FAD"/>
    <w:rsid w:val="00613ACF"/>
    <w:rsid w:val="0061463A"/>
    <w:rsid w:val="00627702"/>
    <w:rsid w:val="00670EFC"/>
    <w:rsid w:val="00681077"/>
    <w:rsid w:val="00694500"/>
    <w:rsid w:val="006A1590"/>
    <w:rsid w:val="006A7A15"/>
    <w:rsid w:val="006B0B2D"/>
    <w:rsid w:val="006F19FC"/>
    <w:rsid w:val="00734052"/>
    <w:rsid w:val="0074748F"/>
    <w:rsid w:val="00777C27"/>
    <w:rsid w:val="00784C7E"/>
    <w:rsid w:val="00784DF2"/>
    <w:rsid w:val="007B1A89"/>
    <w:rsid w:val="007B4470"/>
    <w:rsid w:val="007C00B4"/>
    <w:rsid w:val="007E4D9F"/>
    <w:rsid w:val="007E4F25"/>
    <w:rsid w:val="007E4F7F"/>
    <w:rsid w:val="008219C9"/>
    <w:rsid w:val="0082564B"/>
    <w:rsid w:val="00856BE9"/>
    <w:rsid w:val="008630A7"/>
    <w:rsid w:val="00876C37"/>
    <w:rsid w:val="0088176E"/>
    <w:rsid w:val="00892631"/>
    <w:rsid w:val="00892FEC"/>
    <w:rsid w:val="008A1C8B"/>
    <w:rsid w:val="008A48FD"/>
    <w:rsid w:val="008B504C"/>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D3505"/>
    <w:rsid w:val="009D3F82"/>
    <w:rsid w:val="009F465C"/>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42888"/>
    <w:rsid w:val="00B736F5"/>
    <w:rsid w:val="00B84197"/>
    <w:rsid w:val="00B967CF"/>
    <w:rsid w:val="00BB5DBA"/>
    <w:rsid w:val="00BC1240"/>
    <w:rsid w:val="00BE06A1"/>
    <w:rsid w:val="00BE6F3B"/>
    <w:rsid w:val="00BF2C55"/>
    <w:rsid w:val="00C123A2"/>
    <w:rsid w:val="00C142D2"/>
    <w:rsid w:val="00C21C6B"/>
    <w:rsid w:val="00C40C23"/>
    <w:rsid w:val="00C504DD"/>
    <w:rsid w:val="00C56A81"/>
    <w:rsid w:val="00C57A47"/>
    <w:rsid w:val="00C73E5B"/>
    <w:rsid w:val="00C94900"/>
    <w:rsid w:val="00C96DCA"/>
    <w:rsid w:val="00CA0515"/>
    <w:rsid w:val="00CA2A97"/>
    <w:rsid w:val="00CA2E5D"/>
    <w:rsid w:val="00CA617B"/>
    <w:rsid w:val="00CA619B"/>
    <w:rsid w:val="00CB09B7"/>
    <w:rsid w:val="00CB0B62"/>
    <w:rsid w:val="00CC1513"/>
    <w:rsid w:val="00CD0039"/>
    <w:rsid w:val="00D169F3"/>
    <w:rsid w:val="00D23D7E"/>
    <w:rsid w:val="00D50F2D"/>
    <w:rsid w:val="00D55937"/>
    <w:rsid w:val="00D65926"/>
    <w:rsid w:val="00D65DDD"/>
    <w:rsid w:val="00D95777"/>
    <w:rsid w:val="00DA2719"/>
    <w:rsid w:val="00DA5638"/>
    <w:rsid w:val="00DA6C35"/>
    <w:rsid w:val="00DC1A6F"/>
    <w:rsid w:val="00DC4246"/>
    <w:rsid w:val="00DD418A"/>
    <w:rsid w:val="00DD6617"/>
    <w:rsid w:val="00DD7A9D"/>
    <w:rsid w:val="00DE3757"/>
    <w:rsid w:val="00DE60D1"/>
    <w:rsid w:val="00DF0BB8"/>
    <w:rsid w:val="00DF0FAF"/>
    <w:rsid w:val="00DF60C2"/>
    <w:rsid w:val="00E068EA"/>
    <w:rsid w:val="00E40EDB"/>
    <w:rsid w:val="00E51F83"/>
    <w:rsid w:val="00E60A0A"/>
    <w:rsid w:val="00E63B13"/>
    <w:rsid w:val="00E6562F"/>
    <w:rsid w:val="00E66B8B"/>
    <w:rsid w:val="00E73065"/>
    <w:rsid w:val="00EA1937"/>
    <w:rsid w:val="00F21AB7"/>
    <w:rsid w:val="00F411C9"/>
    <w:rsid w:val="00F464F2"/>
    <w:rsid w:val="00F51838"/>
    <w:rsid w:val="00F62304"/>
    <w:rsid w:val="00F6286D"/>
    <w:rsid w:val="00F64156"/>
    <w:rsid w:val="00F756AD"/>
    <w:rsid w:val="00F77B03"/>
    <w:rsid w:val="00F81A46"/>
    <w:rsid w:val="00FA166E"/>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2019/1218/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7/715/contents/ma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mailto:mmkenna@stpatricksprimary.org.uk"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3864</Words>
  <Characters>22029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25842</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Carrie Gowen</cp:lastModifiedBy>
  <cp:revision>28</cp:revision>
  <dcterms:created xsi:type="dcterms:W3CDTF">2026-08-27T11:45:00Z</dcterms:created>
  <dcterms:modified xsi:type="dcterms:W3CDTF">2026-10-09T08:56:00Z</dcterms:modified>
</cp:coreProperties>
</file>